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7AEA8" w14:textId="77777777" w:rsidR="008E1887" w:rsidRPr="008E1887" w:rsidRDefault="008E1887" w:rsidP="008235F5">
      <w:pPr>
        <w:spacing w:line="240" w:lineRule="auto"/>
        <w:jc w:val="center"/>
        <w:rPr>
          <w:rFonts w:ascii="Aptos Narrow" w:hAnsi="Aptos Narrow"/>
          <w:b/>
          <w:szCs w:val="24"/>
          <w:lang w:val="hu-HU"/>
        </w:rPr>
      </w:pPr>
      <w:r w:rsidRPr="008E1887">
        <w:rPr>
          <w:rFonts w:ascii="Aptos Narrow" w:hAnsi="Aptos Narrow"/>
          <w:b/>
          <w:szCs w:val="24"/>
          <w:lang w:val="hu-HU"/>
        </w:rPr>
        <w:t>BELÉPÉSI NYILATKOZAT</w:t>
      </w:r>
    </w:p>
    <w:p w14:paraId="0378879E" w14:textId="77777777" w:rsidR="00CE2B54" w:rsidRDefault="008E1887" w:rsidP="00840440">
      <w:pPr>
        <w:spacing w:line="240" w:lineRule="auto"/>
        <w:jc w:val="both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Alulírott………………………………………………………………………. jelen nyilatkozat aláírásával kérem a</w:t>
      </w:r>
    </w:p>
    <w:p w14:paraId="1A3B2D0A" w14:textId="7995D0CF" w:rsidR="008E1887" w:rsidRPr="008E1887" w:rsidRDefault="008E1887" w:rsidP="00840440">
      <w:pPr>
        <w:spacing w:line="240" w:lineRule="auto"/>
        <w:jc w:val="both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 xml:space="preserve"> </w:t>
      </w:r>
      <w:r w:rsidRPr="008E1887">
        <w:rPr>
          <w:rFonts w:ascii="Aptos Narrow" w:hAnsi="Aptos Narrow"/>
          <w:b/>
          <w:szCs w:val="24"/>
          <w:lang w:val="hu-HU"/>
        </w:rPr>
        <w:t xml:space="preserve">MOL Vegyész Szakszervezetbe </w:t>
      </w:r>
      <w:r w:rsidRPr="008E1887">
        <w:rPr>
          <w:rFonts w:ascii="Aptos Narrow" w:hAnsi="Aptos Narrow"/>
          <w:szCs w:val="24"/>
          <w:lang w:val="hu-HU"/>
        </w:rPr>
        <w:t>a mai nappal</w:t>
      </w:r>
      <w:r w:rsidRPr="008E1887">
        <w:rPr>
          <w:rFonts w:ascii="Aptos Narrow" w:hAnsi="Aptos Narrow"/>
          <w:b/>
          <w:szCs w:val="24"/>
          <w:lang w:val="hu-HU"/>
        </w:rPr>
        <w:t xml:space="preserve"> </w:t>
      </w:r>
      <w:r w:rsidRPr="008E1887">
        <w:rPr>
          <w:rFonts w:ascii="Aptos Narrow" w:hAnsi="Aptos Narrow"/>
          <w:szCs w:val="24"/>
          <w:lang w:val="hu-HU"/>
        </w:rPr>
        <w:t>történő felvételemet, kijelentem, hogy a MOL Vegyész Szakszervezetbe belépek.</w:t>
      </w:r>
    </w:p>
    <w:p w14:paraId="6801CE41" w14:textId="77777777" w:rsidR="008E1887" w:rsidRPr="008E1887" w:rsidRDefault="008E1887" w:rsidP="00840440">
      <w:pPr>
        <w:spacing w:line="240" w:lineRule="auto"/>
        <w:jc w:val="both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Kijelentem, hogy a MOL Vegyész Szakszervezet Alapszabályát megismertem, azt kötelezőnek fogadom el magamra nézve.</w:t>
      </w:r>
    </w:p>
    <w:p w14:paraId="7F713376" w14:textId="77777777" w:rsidR="008E1887" w:rsidRPr="008E1887" w:rsidRDefault="008E1887" w:rsidP="00840440">
      <w:pPr>
        <w:spacing w:line="240" w:lineRule="auto"/>
        <w:jc w:val="both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 xml:space="preserve">Kijelentem, hogy vállalom a MOL Vegyész Szakszervezet mindenkori alapszabálya szerinti tagdíj összegének megfizetését, és egyidejűleg a a munkavállalói érdekképviseleti tagdíjfizetés önkéntességéről szóló 1991. évi XXIX. törvény 1.§-ban foglaltak szerint hozzájárulok, hogy munkáltatómat, hogy a levont tagdíjamat a </w:t>
      </w:r>
      <w:r w:rsidRPr="008E1887">
        <w:rPr>
          <w:rFonts w:ascii="Aptos Narrow" w:hAnsi="Aptos Narrow"/>
          <w:b/>
          <w:szCs w:val="24"/>
          <w:lang w:val="hu-HU"/>
        </w:rPr>
        <w:t>MOL Vegyész Szakszervezet</w:t>
      </w:r>
      <w:r w:rsidRPr="008E1887">
        <w:rPr>
          <w:rFonts w:ascii="Aptos Narrow" w:hAnsi="Aptos Narrow"/>
          <w:szCs w:val="24"/>
          <w:lang w:val="hu-HU"/>
        </w:rPr>
        <w:t xml:space="preserve"> </w:t>
      </w:r>
      <w:r w:rsidRPr="008E1887">
        <w:rPr>
          <w:rFonts w:ascii="Aptos Narrow" w:hAnsi="Aptos Narrow"/>
          <w:b/>
          <w:szCs w:val="24"/>
          <w:lang w:val="hu-HU"/>
        </w:rPr>
        <w:t>OTP Bank 11711034 - 20024217</w:t>
      </w:r>
      <w:r w:rsidRPr="008E1887">
        <w:rPr>
          <w:rFonts w:ascii="Aptos Narrow" w:hAnsi="Aptos Narrow"/>
          <w:szCs w:val="24"/>
          <w:lang w:val="hu-HU"/>
        </w:rPr>
        <w:t xml:space="preserve"> számú számlájára utalja.</w:t>
      </w:r>
    </w:p>
    <w:p w14:paraId="325566AF" w14:textId="77777777" w:rsidR="008E1887" w:rsidRDefault="008E1887" w:rsidP="00840440">
      <w:pPr>
        <w:spacing w:line="240" w:lineRule="auto"/>
        <w:jc w:val="both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Kijelentem, hogy MOL Vegyész Szakszervezet adatvédelmi tájékoztatóját megismerte, azt átvettem.</w:t>
      </w:r>
    </w:p>
    <w:p w14:paraId="024105D8" w14:textId="77777777" w:rsidR="00E66B50" w:rsidRPr="008E1887" w:rsidRDefault="00E66B50" w:rsidP="008E1887">
      <w:pPr>
        <w:spacing w:line="240" w:lineRule="auto"/>
        <w:rPr>
          <w:rFonts w:ascii="Aptos Narrow" w:hAnsi="Aptos Narrow"/>
          <w:szCs w:val="24"/>
          <w:lang w:val="hu-HU"/>
        </w:rPr>
      </w:pPr>
    </w:p>
    <w:p w14:paraId="6F761CF2" w14:textId="7B77AA81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Tsz.:</w:t>
      </w:r>
      <w:r w:rsidRPr="008E1887">
        <w:rPr>
          <w:rFonts w:ascii="Aptos Narrow" w:hAnsi="Aptos Narrow"/>
          <w:szCs w:val="24"/>
          <w:lang w:val="hu-HU"/>
        </w:rPr>
        <w:tab/>
        <w:t>………………</w:t>
      </w:r>
      <w:r>
        <w:rPr>
          <w:rFonts w:ascii="Aptos Narrow" w:hAnsi="Aptos Narrow"/>
          <w:szCs w:val="24"/>
          <w:lang w:val="hu-HU"/>
        </w:rPr>
        <w:t>………………….</w:t>
      </w:r>
      <w:r w:rsidRPr="008E1887">
        <w:rPr>
          <w:rFonts w:ascii="Aptos Narrow" w:hAnsi="Aptos Narrow"/>
          <w:szCs w:val="24"/>
          <w:lang w:val="hu-HU"/>
        </w:rPr>
        <w:t>Név.:  ……………………………………Telefon.:…………………</w:t>
      </w:r>
      <w:r>
        <w:rPr>
          <w:rFonts w:ascii="Aptos Narrow" w:hAnsi="Aptos Narrow"/>
          <w:szCs w:val="24"/>
          <w:lang w:val="hu-HU"/>
        </w:rPr>
        <w:t>………………</w:t>
      </w:r>
    </w:p>
    <w:p w14:paraId="651B305E" w14:textId="5C0CB660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Születési idő:…………………………………………………………</w:t>
      </w:r>
      <w:r>
        <w:rPr>
          <w:rFonts w:ascii="Aptos Narrow" w:hAnsi="Aptos Narrow"/>
          <w:szCs w:val="24"/>
          <w:lang w:val="hu-HU"/>
        </w:rPr>
        <w:t>…………….</w:t>
      </w:r>
    </w:p>
    <w:p w14:paraId="3A40C76F" w14:textId="0DDBFDDD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Irányítószám: …………..Lakcím:……………………………………</w:t>
      </w:r>
      <w:r>
        <w:rPr>
          <w:rFonts w:ascii="Aptos Narrow" w:hAnsi="Aptos Narrow"/>
          <w:szCs w:val="24"/>
          <w:lang w:val="hu-HU"/>
        </w:rPr>
        <w:t>………….</w:t>
      </w:r>
    </w:p>
    <w:p w14:paraId="5C96D7D6" w14:textId="77777777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Gyermek/ek neve, szül.éve:</w:t>
      </w:r>
      <w:r w:rsidRPr="008E1887">
        <w:rPr>
          <w:rFonts w:ascii="Aptos Narrow" w:hAnsi="Aptos Narrow"/>
          <w:szCs w:val="24"/>
          <w:lang w:val="hu-HU"/>
        </w:rPr>
        <w:tab/>
        <w:t>…………………………………………………</w:t>
      </w:r>
    </w:p>
    <w:p w14:paraId="1EA8667C" w14:textId="77777777" w:rsidR="008E1887" w:rsidRPr="008E1887" w:rsidRDefault="008E1887" w:rsidP="008E1887">
      <w:pPr>
        <w:spacing w:line="240" w:lineRule="auto"/>
        <w:ind w:left="2160" w:firstLine="720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…………………………………………………</w:t>
      </w:r>
    </w:p>
    <w:p w14:paraId="19440966" w14:textId="77777777" w:rsidR="008E1887" w:rsidRDefault="008E1887" w:rsidP="008E1887">
      <w:pPr>
        <w:spacing w:line="240" w:lineRule="auto"/>
        <w:ind w:left="2160" w:firstLine="720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…………………………………………………</w:t>
      </w:r>
    </w:p>
    <w:p w14:paraId="2BBA50C1" w14:textId="77777777" w:rsidR="00E66B50" w:rsidRPr="008E1887" w:rsidRDefault="00E66B50" w:rsidP="008E1887">
      <w:pPr>
        <w:spacing w:line="240" w:lineRule="auto"/>
        <w:ind w:left="2160" w:firstLine="720"/>
        <w:rPr>
          <w:rFonts w:ascii="Aptos Narrow" w:hAnsi="Aptos Narrow"/>
          <w:szCs w:val="24"/>
          <w:lang w:val="hu-HU"/>
        </w:rPr>
      </w:pPr>
    </w:p>
    <w:p w14:paraId="64C9644F" w14:textId="77777777" w:rsid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Munkahely megnevezése:</w:t>
      </w:r>
      <w:r w:rsidRPr="008E1887">
        <w:rPr>
          <w:rFonts w:ascii="Aptos Narrow" w:hAnsi="Aptos Narrow"/>
          <w:szCs w:val="24"/>
          <w:lang w:val="hu-HU"/>
        </w:rPr>
        <w:tab/>
        <w:t>…………………………………………………</w:t>
      </w:r>
    </w:p>
    <w:p w14:paraId="3C6560CD" w14:textId="77777777" w:rsidR="00E66B50" w:rsidRPr="008E1887" w:rsidRDefault="00E66B50" w:rsidP="008E1887">
      <w:pPr>
        <w:spacing w:line="240" w:lineRule="auto"/>
        <w:rPr>
          <w:rFonts w:ascii="Aptos Narrow" w:hAnsi="Aptos Narrow"/>
          <w:szCs w:val="24"/>
          <w:lang w:val="hu-HU"/>
        </w:rPr>
      </w:pPr>
    </w:p>
    <w:p w14:paraId="0B6645B6" w14:textId="77777777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Munkahelyen működő szakszervezeti csoport megnevezése:</w:t>
      </w:r>
    </w:p>
    <w:p w14:paraId="58774865" w14:textId="4188FBEE" w:rsid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…………………………………………………………………………</w:t>
      </w:r>
      <w:r>
        <w:rPr>
          <w:rFonts w:ascii="Aptos Narrow" w:hAnsi="Aptos Narrow"/>
          <w:szCs w:val="24"/>
          <w:lang w:val="hu-HU"/>
        </w:rPr>
        <w:t>……………..</w:t>
      </w:r>
    </w:p>
    <w:p w14:paraId="52149B22" w14:textId="77777777" w:rsidR="00E66B50" w:rsidRPr="008E1887" w:rsidRDefault="00E66B50" w:rsidP="008E1887">
      <w:pPr>
        <w:spacing w:line="240" w:lineRule="auto"/>
        <w:rPr>
          <w:rFonts w:ascii="Aptos Narrow" w:hAnsi="Aptos Narrow"/>
          <w:szCs w:val="24"/>
          <w:lang w:val="hu-HU"/>
        </w:rPr>
      </w:pPr>
    </w:p>
    <w:p w14:paraId="5D20DD6F" w14:textId="4DC70313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Bizalmi neve</w:t>
      </w:r>
      <w:r w:rsidRPr="008E1887">
        <w:rPr>
          <w:rFonts w:ascii="Aptos Narrow" w:hAnsi="Aptos Narrow"/>
          <w:szCs w:val="24"/>
          <w:lang w:val="hu-HU"/>
        </w:rPr>
        <w:tab/>
      </w:r>
      <w:r w:rsidRPr="008E1887">
        <w:rPr>
          <w:rFonts w:ascii="Aptos Narrow" w:hAnsi="Aptos Narrow"/>
          <w:szCs w:val="24"/>
          <w:lang w:val="hu-HU"/>
        </w:rPr>
        <w:tab/>
        <w:t>…………………………………………………</w:t>
      </w:r>
      <w:r>
        <w:rPr>
          <w:rFonts w:ascii="Aptos Narrow" w:hAnsi="Aptos Narrow"/>
          <w:szCs w:val="24"/>
          <w:lang w:val="hu-HU"/>
        </w:rPr>
        <w:t>………</w:t>
      </w:r>
    </w:p>
    <w:p w14:paraId="50DBD473" w14:textId="77777777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</w:p>
    <w:p w14:paraId="5F64BE8B" w14:textId="77777777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Kelt.: ………………………………év…………………hónap………..nap</w:t>
      </w:r>
    </w:p>
    <w:p w14:paraId="36EECEC9" w14:textId="77777777" w:rsidR="008E1887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</w:p>
    <w:p w14:paraId="293EA9D7" w14:textId="41F779F6" w:rsidR="00115663" w:rsidRPr="008E1887" w:rsidRDefault="008E1887" w:rsidP="008E1887">
      <w:pPr>
        <w:spacing w:line="240" w:lineRule="auto"/>
        <w:rPr>
          <w:rFonts w:ascii="Aptos Narrow" w:hAnsi="Aptos Narrow"/>
          <w:szCs w:val="24"/>
          <w:lang w:val="hu-HU"/>
        </w:rPr>
      </w:pPr>
      <w:r w:rsidRPr="008E1887">
        <w:rPr>
          <w:rFonts w:ascii="Aptos Narrow" w:hAnsi="Aptos Narrow"/>
          <w:szCs w:val="24"/>
          <w:lang w:val="hu-HU"/>
        </w:rPr>
        <w:t>Munkavállaló aláírása:………………………………………..</w:t>
      </w:r>
    </w:p>
    <w:sectPr w:rsidR="00115663" w:rsidRPr="008E1887" w:rsidSect="006F0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1B099" w14:textId="77777777" w:rsidR="006D732D" w:rsidRDefault="006D732D">
      <w:pPr>
        <w:spacing w:after="0" w:line="240" w:lineRule="auto"/>
      </w:pPr>
      <w:r>
        <w:separator/>
      </w:r>
    </w:p>
  </w:endnote>
  <w:endnote w:type="continuationSeparator" w:id="0">
    <w:p w14:paraId="12BE748E" w14:textId="77777777" w:rsidR="006D732D" w:rsidRDefault="006D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C8D4A" w14:textId="77777777" w:rsidR="005D4C26" w:rsidRDefault="005D4C2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1B523D5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690C515" w14:textId="2C2048B0" w:rsidR="005B3A4C" w:rsidRPr="007D4B6B" w:rsidRDefault="005B3A4C" w:rsidP="005B3A4C">
          <w:pPr>
            <w:spacing w:line="240" w:lineRule="auto"/>
            <w:jc w:val="center"/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1117 Budapest, Dombóvári </w:t>
          </w:r>
          <w:r w:rsidR="005D4C26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>utca</w:t>
          </w: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 28. Levelezési cím: 2443 Százhalombatta, Pf. 1.</w:t>
          </w:r>
        </w:p>
        <w:p w14:paraId="37BE51BB" w14:textId="461F24D9" w:rsidR="00115663" w:rsidRPr="005B3A4C" w:rsidRDefault="005B3A4C" w:rsidP="005B3A4C">
          <w:pPr>
            <w:spacing w:line="240" w:lineRule="auto"/>
            <w:jc w:val="center"/>
            <w:rPr>
              <w:rFonts w:ascii="Abadi" w:hAnsi="Abadi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/>
              <w:noProof/>
            </w:rPr>
            <w:drawing>
              <wp:anchor distT="0" distB="0" distL="114300" distR="114300" simplePos="0" relativeHeight="251659264" behindDoc="1" locked="0" layoutInCell="1" allowOverlap="1" wp14:anchorId="3AAC9B18" wp14:editId="0F7275E0">
                <wp:simplePos x="0" y="0"/>
                <wp:positionH relativeFrom="column">
                  <wp:posOffset>-38735</wp:posOffset>
                </wp:positionH>
                <wp:positionV relativeFrom="paragraph">
                  <wp:posOffset>86995</wp:posOffset>
                </wp:positionV>
                <wp:extent cx="8046720" cy="563816"/>
                <wp:effectExtent l="0" t="0" r="0" b="8255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6720" cy="563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D4B6B">
            <w:rPr>
              <w:rFonts w:ascii="Bahnschrift SemiBold Condensed" w:hAnsi="Bahnschrift SemiBold Condensed" w:cs="Arial"/>
              <w:b/>
              <w:bCs/>
              <w:color w:val="auto"/>
              <w:szCs w:val="24"/>
              <w:shd w:val="clear" w:color="auto" w:fill="FFFFFF"/>
            </w:rPr>
            <w:t xml:space="preserve">Honlap: </w:t>
          </w:r>
          <w:hyperlink r:id="rId2" w:history="1">
            <w:r w:rsidRPr="007D4B6B">
              <w:rPr>
                <w:rStyle w:val="Hiperhivatkozs"/>
                <w:rFonts w:ascii="Bahnschrift SemiBold Condensed" w:hAnsi="Bahnschrift SemiBold Condensed" w:cs="Arial"/>
                <w:b/>
                <w:bCs/>
                <w:color w:val="FF0000"/>
                <w:szCs w:val="24"/>
                <w:u w:val="none"/>
                <w:shd w:val="clear" w:color="auto" w:fill="FFFFFF"/>
              </w:rPr>
              <w:t>www.molvegyesz.hu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B3E5953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1BB587C" w14:textId="77777777" w:rsidR="002E1A5A" w:rsidRDefault="002E1A5A" w:rsidP="002E1A5A">
          <w:pPr>
            <w:pStyle w:val="llb"/>
            <w:spacing w:after="0"/>
          </w:pPr>
          <w:r>
            <w:rPr>
              <w:noProof/>
            </w:rPr>
            <w:drawing>
              <wp:inline distT="0" distB="0" distL="0" distR="0" wp14:anchorId="023967F3" wp14:editId="6F5587C7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B5F67" w14:textId="77777777" w:rsidR="006D732D" w:rsidRDefault="006D732D">
      <w:pPr>
        <w:spacing w:after="0" w:line="240" w:lineRule="auto"/>
      </w:pPr>
      <w:r>
        <w:separator/>
      </w:r>
    </w:p>
  </w:footnote>
  <w:footnote w:type="continuationSeparator" w:id="0">
    <w:p w14:paraId="2AC10CBC" w14:textId="77777777" w:rsidR="006D732D" w:rsidRDefault="006D7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652AE" w14:textId="77777777" w:rsidR="005D4C26" w:rsidRDefault="005D4C2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444CF8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14AF95B" w14:textId="2C84186B" w:rsidR="00115663" w:rsidRDefault="004C5AA5" w:rsidP="00115663">
          <w:pPr>
            <w:pStyle w:val="lfej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8C8E836" wp14:editId="12E8C216">
                <wp:simplePos x="0" y="0"/>
                <wp:positionH relativeFrom="column">
                  <wp:posOffset>204470</wp:posOffset>
                </wp:positionH>
                <wp:positionV relativeFrom="paragraph">
                  <wp:posOffset>71755</wp:posOffset>
                </wp:positionV>
                <wp:extent cx="2188743" cy="1021080"/>
                <wp:effectExtent l="0" t="0" r="2540" b="7620"/>
                <wp:wrapNone/>
                <wp:docPr id="2115472366" name="Kép 1" descr="A képen szöveg, embléma, piros, Grafika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472366" name="Kép 1" descr="A képen szöveg, embléma, piros, Grafika látható&#10;&#10;Automatikusan generált leírá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743" cy="1021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5663">
            <w:rPr>
              <w:noProof/>
            </w:rPr>
            <w:drawing>
              <wp:inline distT="0" distB="0" distL="0" distR="0" wp14:anchorId="2AEAE156" wp14:editId="00B5E517">
                <wp:extent cx="7795895" cy="701040"/>
                <wp:effectExtent l="0" t="0" r="0" b="381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9625" cy="7184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1CCDB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🌐" style="width:54pt;height:54pt;visibility:visible;mso-wrap-style:square" o:bullet="t">
        <v:imagedata r:id="rId1" o:title="🌐"/>
      </v:shape>
    </w:pict>
  </w:numPicBullet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10D57BD"/>
    <w:multiLevelType w:val="multilevel"/>
    <w:tmpl w:val="4DDA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5386854">
    <w:abstractNumId w:val="9"/>
  </w:num>
  <w:num w:numId="2" w16cid:durableId="530415314">
    <w:abstractNumId w:val="7"/>
  </w:num>
  <w:num w:numId="3" w16cid:durableId="454295655">
    <w:abstractNumId w:val="6"/>
  </w:num>
  <w:num w:numId="4" w16cid:durableId="1557548556">
    <w:abstractNumId w:val="5"/>
  </w:num>
  <w:num w:numId="5" w16cid:durableId="618997639">
    <w:abstractNumId w:val="4"/>
  </w:num>
  <w:num w:numId="6" w16cid:durableId="853033961">
    <w:abstractNumId w:val="8"/>
  </w:num>
  <w:num w:numId="7" w16cid:durableId="1759018662">
    <w:abstractNumId w:val="3"/>
  </w:num>
  <w:num w:numId="8" w16cid:durableId="32462369">
    <w:abstractNumId w:val="2"/>
  </w:num>
  <w:num w:numId="9" w16cid:durableId="2091732445">
    <w:abstractNumId w:val="1"/>
  </w:num>
  <w:num w:numId="10" w16cid:durableId="1242564921">
    <w:abstractNumId w:val="0"/>
  </w:num>
  <w:num w:numId="11" w16cid:durableId="20736986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C2"/>
    <w:rsid w:val="00060DC9"/>
    <w:rsid w:val="00066E19"/>
    <w:rsid w:val="000B4BF8"/>
    <w:rsid w:val="000F2898"/>
    <w:rsid w:val="000F7011"/>
    <w:rsid w:val="00115663"/>
    <w:rsid w:val="00213EAB"/>
    <w:rsid w:val="00215886"/>
    <w:rsid w:val="00215D1D"/>
    <w:rsid w:val="002308C2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4C5AA5"/>
    <w:rsid w:val="004C7FA5"/>
    <w:rsid w:val="0051223C"/>
    <w:rsid w:val="00535A9A"/>
    <w:rsid w:val="00576382"/>
    <w:rsid w:val="005B3A4C"/>
    <w:rsid w:val="005D4C26"/>
    <w:rsid w:val="00620729"/>
    <w:rsid w:val="00633830"/>
    <w:rsid w:val="0065147B"/>
    <w:rsid w:val="00666EA2"/>
    <w:rsid w:val="00673242"/>
    <w:rsid w:val="00691768"/>
    <w:rsid w:val="006D732D"/>
    <w:rsid w:val="006F0367"/>
    <w:rsid w:val="007334B1"/>
    <w:rsid w:val="007740B2"/>
    <w:rsid w:val="00797A0B"/>
    <w:rsid w:val="007C4A68"/>
    <w:rsid w:val="007D4B6B"/>
    <w:rsid w:val="007E0D6E"/>
    <w:rsid w:val="007E2A07"/>
    <w:rsid w:val="007E3A99"/>
    <w:rsid w:val="008172A1"/>
    <w:rsid w:val="008235F5"/>
    <w:rsid w:val="00840440"/>
    <w:rsid w:val="008658F6"/>
    <w:rsid w:val="008945AC"/>
    <w:rsid w:val="008E1887"/>
    <w:rsid w:val="009439AA"/>
    <w:rsid w:val="009516C9"/>
    <w:rsid w:val="0098607C"/>
    <w:rsid w:val="00A45E55"/>
    <w:rsid w:val="00A94984"/>
    <w:rsid w:val="00B22EC4"/>
    <w:rsid w:val="00B54EAE"/>
    <w:rsid w:val="00B552FE"/>
    <w:rsid w:val="00BA5A05"/>
    <w:rsid w:val="00BC06ED"/>
    <w:rsid w:val="00BD1893"/>
    <w:rsid w:val="00CE2B54"/>
    <w:rsid w:val="00CE2CAB"/>
    <w:rsid w:val="00CE412F"/>
    <w:rsid w:val="00D41724"/>
    <w:rsid w:val="00D904CD"/>
    <w:rsid w:val="00DD0EF8"/>
    <w:rsid w:val="00DE3E34"/>
    <w:rsid w:val="00E041D6"/>
    <w:rsid w:val="00E32718"/>
    <w:rsid w:val="00E66B50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5F1FD6"/>
  <w15:chartTrackingRefBased/>
  <w15:docId w15:val="{DE27ECBB-B9EE-4F46-A64E-8EFACFC4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439AA"/>
    <w:rPr>
      <w:color w:val="000000" w:themeColor="text1"/>
      <w:sz w:val="24"/>
    </w:rPr>
  </w:style>
  <w:style w:type="paragraph" w:styleId="Cmsor1">
    <w:name w:val="heading 1"/>
    <w:basedOn w:val="Norml"/>
    <w:next w:val="ContactInfo"/>
    <w:link w:val="Cmsor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msor2">
    <w:name w:val="heading 2"/>
    <w:basedOn w:val="Norml"/>
    <w:next w:val="Norml"/>
    <w:link w:val="Cmsor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Cmsor4">
    <w:name w:val="heading 4"/>
    <w:basedOn w:val="Norml"/>
    <w:next w:val="Norml"/>
    <w:link w:val="Cmsor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Cmsor5">
    <w:name w:val="heading 5"/>
    <w:basedOn w:val="Norml"/>
    <w:next w:val="Norml"/>
    <w:link w:val="Cmsor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Cmsor6">
    <w:name w:val="heading 6"/>
    <w:basedOn w:val="Norml"/>
    <w:next w:val="Norml"/>
    <w:link w:val="Cmsor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Cmsor7">
    <w:name w:val="heading 7"/>
    <w:basedOn w:val="Norml"/>
    <w:next w:val="Norml"/>
    <w:link w:val="Cmsor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Cmsor8">
    <w:name w:val="heading 8"/>
    <w:basedOn w:val="Norml"/>
    <w:next w:val="Norml"/>
    <w:link w:val="Cmsor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lfej">
    <w:name w:val="header"/>
    <w:basedOn w:val="Norml"/>
    <w:link w:val="lfejChar"/>
    <w:uiPriority w:val="99"/>
    <w:unhideWhenUsed/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spacing w:after="40"/>
      <w:jc w:val="center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customStyle="1" w:styleId="ContactInfo">
    <w:name w:val="Contact Info"/>
    <w:basedOn w:val="Norm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Befejezs">
    <w:name w:val="Closing"/>
    <w:basedOn w:val="Norml"/>
    <w:next w:val="Alrs"/>
    <w:link w:val="Befejezs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BefejezsChar">
    <w:name w:val="Befejezés Char"/>
    <w:basedOn w:val="Bekezdsalapbettpusa"/>
    <w:link w:val="Befejezs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lrs">
    <w:name w:val="Signature"/>
    <w:basedOn w:val="Norml"/>
    <w:next w:val="Norml"/>
    <w:link w:val="Alrs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lrsChar">
    <w:name w:val="Aláírás Char"/>
    <w:basedOn w:val="Bekezdsalapbettpusa"/>
    <w:link w:val="Alrs"/>
    <w:uiPriority w:val="6"/>
    <w:rPr>
      <w:rFonts w:eastAsiaTheme="minorEastAsia"/>
      <w:bCs/>
      <w:szCs w:val="18"/>
    </w:rPr>
  </w:style>
  <w:style w:type="paragraph" w:styleId="Megszlts">
    <w:name w:val="Salutation"/>
    <w:basedOn w:val="Norml"/>
    <w:next w:val="Norml"/>
    <w:link w:val="Megszlts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MegszltsChar">
    <w:name w:val="Megszólítás Char"/>
    <w:basedOn w:val="Bekezdsalapbettpusa"/>
    <w:link w:val="Megszlt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iemels2">
    <w:name w:val="Strong"/>
    <w:basedOn w:val="Bekezdsalapbettpusa"/>
    <w:uiPriority w:val="22"/>
    <w:qFormat/>
    <w:rPr>
      <w:b/>
      <w:bCs/>
      <w:color w:val="3D5157" w:themeColor="accent2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Rcsostblzat">
    <w:name w:val="Table Grid"/>
    <w:basedOn w:val="Normltblzat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5Char">
    <w:name w:val="Címsor 5 Char"/>
    <w:basedOn w:val="Bekezdsalapbettpusa"/>
    <w:link w:val="Cmsor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6Char">
    <w:name w:val="Címsor 6 Char"/>
    <w:basedOn w:val="Bekezdsalapbettpusa"/>
    <w:link w:val="Cmsor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3Char">
    <w:name w:val="Címsor 3 Char"/>
    <w:basedOn w:val="Bekezdsalapbettpusa"/>
    <w:link w:val="Cmsor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Szvegblokk">
    <w:name w:val="Block Text"/>
    <w:basedOn w:val="Norm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Mrltotthiperhivatkozs">
    <w:name w:val="FollowedHyperlink"/>
    <w:basedOn w:val="Bekezdsalapbettpus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hivatkozs">
    <w:name w:val="Hyperlink"/>
    <w:basedOn w:val="Bekezdsalapbettpusa"/>
    <w:uiPriority w:val="99"/>
    <w:unhideWhenUsed/>
    <w:rsid w:val="009439AA"/>
    <w:rPr>
      <w:color w:val="3D5157" w:themeColor="accent2"/>
      <w:u w:val="single"/>
    </w:rPr>
  </w:style>
  <w:style w:type="character" w:styleId="Knyvcme">
    <w:name w:val="Book Title"/>
    <w:basedOn w:val="Bekezdsalapbettpus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Kiemels">
    <w:name w:val="Emphasis"/>
    <w:basedOn w:val="Bekezdsalapbettpusa"/>
    <w:uiPriority w:val="20"/>
    <w:semiHidden/>
    <w:unhideWhenUsed/>
    <w:qFormat/>
    <w:rsid w:val="00D904CD"/>
    <w:rPr>
      <w:i/>
      <w:iCs/>
    </w:rPr>
  </w:style>
  <w:style w:type="character" w:customStyle="1" w:styleId="Cmsor7Char">
    <w:name w:val="Címsor 7 Char"/>
    <w:basedOn w:val="Bekezdsalapbettpusa"/>
    <w:link w:val="Cmsor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8Char">
    <w:name w:val="Címsor 8 Char"/>
    <w:basedOn w:val="Bekezdsalapbettpusa"/>
    <w:link w:val="Cmsor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semiHidden/>
    <w:unhideWhenUsed/>
    <w:qFormat/>
    <w:rsid w:val="00D904CD"/>
    <w:pPr>
      <w:ind w:left="720"/>
      <w:contextualSpacing/>
    </w:pPr>
  </w:style>
  <w:style w:type="paragraph" w:styleId="Nincstrkz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Alcm">
    <w:name w:val="Subtitle"/>
    <w:basedOn w:val="Norml"/>
    <w:next w:val="Norml"/>
    <w:link w:val="Alcm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Cm">
    <w:name w:val="Title"/>
    <w:basedOn w:val="Norml"/>
    <w:next w:val="Norml"/>
    <w:link w:val="Cm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eloldatlanmegemlts">
    <w:name w:val="Unresolved Mention"/>
    <w:basedOn w:val="Bekezdsalapbettpusa"/>
    <w:uiPriority w:val="99"/>
    <w:semiHidden/>
    <w:unhideWhenUsed/>
    <w:rsid w:val="005B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lvegyesz.hu" TargetMode="External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oth\AppData\Roaming\Microsoft\Templates\Lev&#233;lpap&#237;rfejl&#233;c%20(Z&#246;ld%20hull&#225;m%20arculat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Levélpapírfejléc (Zöld hullám arculat)</Template>
  <TotalTime>1</TotalTime>
  <Pages>1</Pages>
  <Words>167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</dc:creator>
  <cp:keywords/>
  <dc:description/>
  <cp:lastModifiedBy>Kálmán Erdei-Tóth</cp:lastModifiedBy>
  <cp:revision>5</cp:revision>
  <dcterms:created xsi:type="dcterms:W3CDTF">2024-09-12T09:51:00Z</dcterms:created>
  <dcterms:modified xsi:type="dcterms:W3CDTF">2024-09-16T09:42:00Z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