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90790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MOL Vegyész Szakszervezet</w:t>
      </w:r>
    </w:p>
    <w:p w14:paraId="59A404EA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1117 Budapest, Dombóvári út 28.</w:t>
      </w:r>
    </w:p>
    <w:p w14:paraId="045D6A8A" w14:textId="2808E28F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 xml:space="preserve">Adószám: 19007074-1-43 </w:t>
      </w:r>
      <w:r>
        <w:rPr>
          <w:rFonts w:ascii="Bahnschrift" w:hAnsi="Bahnschrift" w:cs="Times New Roman"/>
          <w:sz w:val="24"/>
          <w:szCs w:val="24"/>
        </w:rPr>
        <w:tab/>
      </w:r>
      <w:r>
        <w:rPr>
          <w:rFonts w:ascii="Bahnschrift" w:hAnsi="Bahnschrift" w:cs="Times New Roman"/>
          <w:sz w:val="24"/>
          <w:szCs w:val="24"/>
        </w:rPr>
        <w:tab/>
      </w:r>
      <w:r>
        <w:rPr>
          <w:rFonts w:ascii="Bahnschrift" w:hAnsi="Bahnschrift" w:cs="Times New Roman"/>
          <w:sz w:val="24"/>
          <w:szCs w:val="24"/>
        </w:rPr>
        <w:tab/>
      </w:r>
      <w:r>
        <w:rPr>
          <w:rFonts w:ascii="Bahnschrift" w:hAnsi="Bahnschrift" w:cs="Times New Roman"/>
          <w:sz w:val="24"/>
          <w:szCs w:val="24"/>
        </w:rPr>
        <w:tab/>
      </w:r>
      <w:r>
        <w:rPr>
          <w:rFonts w:ascii="Bahnschrift" w:hAnsi="Bahnschrift" w:cs="Times New Roman"/>
          <w:sz w:val="24"/>
          <w:szCs w:val="24"/>
        </w:rPr>
        <w:tab/>
      </w:r>
      <w:r>
        <w:rPr>
          <w:rFonts w:ascii="Bahnschrift" w:hAnsi="Bahnschrift" w:cs="Times New Roman"/>
          <w:sz w:val="24"/>
          <w:szCs w:val="24"/>
        </w:rPr>
        <w:tab/>
      </w:r>
      <w:r>
        <w:rPr>
          <w:rFonts w:ascii="Bahnschrift" w:hAnsi="Bahnschrift" w:cs="Times New Roman"/>
          <w:sz w:val="24"/>
          <w:szCs w:val="24"/>
        </w:rPr>
        <w:tab/>
      </w:r>
      <w:r>
        <w:rPr>
          <w:rFonts w:ascii="Bahnschrift" w:hAnsi="Bahnschrift" w:cs="Times New Roman"/>
          <w:sz w:val="24"/>
          <w:szCs w:val="24"/>
        </w:rPr>
        <w:tab/>
        <w:t>É</w:t>
      </w:r>
      <w:r w:rsidRPr="004F73F8">
        <w:rPr>
          <w:rFonts w:ascii="Bahnschrift" w:hAnsi="Bahnschrift" w:cs="Times New Roman"/>
          <w:sz w:val="24"/>
          <w:szCs w:val="24"/>
        </w:rPr>
        <w:t>rvényes 2023.05.01-től</w:t>
      </w:r>
    </w:p>
    <w:p w14:paraId="0ECCE855" w14:textId="60FA2051" w:rsidR="004F73F8" w:rsidRPr="004F73F8" w:rsidRDefault="004F73F8" w:rsidP="004F73F8">
      <w:pPr>
        <w:spacing w:after="0" w:line="240" w:lineRule="auto"/>
        <w:jc w:val="center"/>
        <w:rPr>
          <w:rFonts w:ascii="Bahnschrift" w:hAnsi="Bahnschrift" w:cs="Times New Roman"/>
          <w:sz w:val="24"/>
          <w:szCs w:val="24"/>
        </w:rPr>
      </w:pPr>
    </w:p>
    <w:p w14:paraId="65F9C132" w14:textId="77777777" w:rsidR="004F73F8" w:rsidRPr="004F73F8" w:rsidRDefault="004F73F8" w:rsidP="004F73F8">
      <w:pPr>
        <w:spacing w:after="0" w:line="240" w:lineRule="auto"/>
        <w:jc w:val="center"/>
        <w:rPr>
          <w:rFonts w:ascii="Bahnschrift" w:hAnsi="Bahnschrift" w:cs="Times New Roman"/>
          <w:sz w:val="24"/>
          <w:szCs w:val="24"/>
        </w:rPr>
      </w:pPr>
    </w:p>
    <w:p w14:paraId="39757D79" w14:textId="77777777" w:rsidR="004F73F8" w:rsidRPr="004F73F8" w:rsidRDefault="004F73F8" w:rsidP="004F73F8">
      <w:pPr>
        <w:spacing w:after="0" w:line="240" w:lineRule="auto"/>
        <w:jc w:val="center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SEGÉLYKÉRŐ LAP</w:t>
      </w:r>
    </w:p>
    <w:p w14:paraId="6B5B4A6B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2842E54E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MOL Vegyész Szakszervezet tagkártya szám:………………………………………………</w:t>
      </w:r>
    </w:p>
    <w:p w14:paraId="2963B3AF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Kérelmező neve: ………………………………………………………….…………………</w:t>
      </w:r>
    </w:p>
    <w:p w14:paraId="70F10BF3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Törzsszám: ………………….. Telephely: ……………………………….…………………</w:t>
      </w:r>
    </w:p>
    <w:p w14:paraId="6A645F23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Lakcím: …………………………………………………………………….………………..</w:t>
      </w:r>
    </w:p>
    <w:p w14:paraId="27A2B747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Gyermekek (eltartottak) száma: …………… …………….: …….………………………….</w:t>
      </w:r>
    </w:p>
    <w:p w14:paraId="285DF869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Egy főre jutó n. jövedelem:………………………………………………………………….</w:t>
      </w:r>
    </w:p>
    <w:p w14:paraId="380F90EA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Bankszámla szám:…………………………………………………………………………….</w:t>
      </w:r>
    </w:p>
    <w:p w14:paraId="48372066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05E2B629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INDOKLÁS</w:t>
      </w:r>
    </w:p>
    <w:p w14:paraId="6572F2D9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05DB5244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49EFAF9A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0B3089EE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602820E9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Keltezés: ……………………20.…év ………………..hó …..nap.</w:t>
      </w:r>
    </w:p>
    <w:p w14:paraId="7E838659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Fenti adatok a valóságnak megfelelnek, valamint alulírott szakszervezeti tag önként és</w:t>
      </w:r>
    </w:p>
    <w:p w14:paraId="16C60044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kifejezetten hozzájárulok, hogy a fentiek szerinti személyes adataimat a MOL Vegyész</w:t>
      </w:r>
    </w:p>
    <w:p w14:paraId="4504F4F6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Szakszervezet kezelje.</w:t>
      </w:r>
    </w:p>
    <w:p w14:paraId="6A366D69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45105280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…………………………………….</w:t>
      </w:r>
    </w:p>
    <w:p w14:paraId="1E39CDEC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kérelmező aláírása</w:t>
      </w:r>
    </w:p>
    <w:p w14:paraId="2A9D8CE9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793386A1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Bizalmi részletes javaslat:</w:t>
      </w:r>
    </w:p>
    <w:p w14:paraId="48C0D356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28786608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2DEF07F1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……………………………………….</w:t>
      </w:r>
    </w:p>
    <w:p w14:paraId="46106385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szakszervezeti bizalmi</w:t>
      </w:r>
    </w:p>
    <w:p w14:paraId="7DC6BD47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4C585670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Utalandó/Kifizetendő:……………. Ft azaz………………………………………………Ft</w:t>
      </w:r>
    </w:p>
    <w:p w14:paraId="73F8D416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4810D805" w14:textId="14002078" w:rsid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Átvétel igazolása…………………………….</w:t>
      </w:r>
    </w:p>
    <w:p w14:paraId="304F870C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493C1494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Keltezés: ………………….. 20……..év …………………….hó ……nap</w:t>
      </w:r>
    </w:p>
    <w:p w14:paraId="20EE46A9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</w:p>
    <w:p w14:paraId="70199383" w14:textId="77777777" w:rsidR="004F73F8" w:rsidRPr="004F73F8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………………………………………………</w:t>
      </w:r>
    </w:p>
    <w:p w14:paraId="293EA9D7" w14:textId="203D0BCB" w:rsidR="00115663" w:rsidRPr="00FD15B2" w:rsidRDefault="004F73F8" w:rsidP="004F73F8">
      <w:pPr>
        <w:spacing w:after="0" w:line="240" w:lineRule="auto"/>
        <w:rPr>
          <w:rFonts w:ascii="Bahnschrift" w:hAnsi="Bahnschrift" w:cs="Times New Roman"/>
          <w:sz w:val="24"/>
          <w:szCs w:val="24"/>
        </w:rPr>
      </w:pPr>
      <w:r w:rsidRPr="004F73F8">
        <w:rPr>
          <w:rFonts w:ascii="Bahnschrift" w:hAnsi="Bahnschrift" w:cs="Times New Roman"/>
          <w:sz w:val="24"/>
          <w:szCs w:val="24"/>
        </w:rPr>
        <w:t>MOL Vegyész Szakszervezet</w:t>
      </w:r>
    </w:p>
    <w:sectPr w:rsidR="00115663" w:rsidRPr="00FD15B2" w:rsidSect="00891A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C8FC6" w14:textId="77777777" w:rsidR="00AF7BBC" w:rsidRDefault="00AF7BBC">
      <w:pPr>
        <w:spacing w:after="0" w:line="240" w:lineRule="auto"/>
      </w:pPr>
      <w:r>
        <w:separator/>
      </w:r>
    </w:p>
  </w:endnote>
  <w:endnote w:type="continuationSeparator" w:id="0">
    <w:p w14:paraId="539C6DAF" w14:textId="77777777" w:rsidR="00AF7BBC" w:rsidRDefault="00AF7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 SemiBold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38921" w14:textId="77777777" w:rsidR="00EF3F37" w:rsidRDefault="00EF3F3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1B523D57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0690C515" w14:textId="1B3E82CB" w:rsidR="005B3A4C" w:rsidRPr="007D4B6B" w:rsidRDefault="005B3A4C" w:rsidP="005B3A4C">
          <w:pPr>
            <w:spacing w:line="240" w:lineRule="auto"/>
            <w:jc w:val="center"/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</w:pPr>
          <w:r w:rsidRPr="007D4B6B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 xml:space="preserve">1117 Budapest, Dombóvári </w:t>
          </w:r>
          <w:r w:rsidR="00EF3F37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 xml:space="preserve">utca </w:t>
          </w:r>
          <w:r w:rsidRPr="007D4B6B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>28. Levelezési cím: 2443 Százhalombatta, Pf. 1.</w:t>
          </w:r>
        </w:p>
        <w:p w14:paraId="37BE51BB" w14:textId="11E0B044" w:rsidR="00115663" w:rsidRPr="005B3A4C" w:rsidRDefault="005B3A4C" w:rsidP="005B3A4C">
          <w:pPr>
            <w:spacing w:line="240" w:lineRule="auto"/>
            <w:jc w:val="center"/>
            <w:rPr>
              <w:rFonts w:ascii="Abadi" w:hAnsi="Abadi" w:cs="Arial"/>
              <w:b/>
              <w:bCs/>
              <w:color w:val="222222"/>
              <w:szCs w:val="24"/>
              <w:shd w:val="clear" w:color="auto" w:fill="FFFFFF"/>
            </w:rPr>
          </w:pPr>
          <w:r w:rsidRPr="007D4B6B">
            <w:rPr>
              <w:rFonts w:ascii="Bahnschrift SemiBold Condensed" w:hAnsi="Bahnschrift SemiBold Condensed"/>
              <w:noProof/>
            </w:rPr>
            <w:drawing>
              <wp:anchor distT="0" distB="0" distL="114300" distR="114300" simplePos="0" relativeHeight="251659264" behindDoc="1" locked="0" layoutInCell="1" allowOverlap="1" wp14:anchorId="3AAC9B18" wp14:editId="0F7275E0">
                <wp:simplePos x="0" y="0"/>
                <wp:positionH relativeFrom="column">
                  <wp:posOffset>-38735</wp:posOffset>
                </wp:positionH>
                <wp:positionV relativeFrom="paragraph">
                  <wp:posOffset>86995</wp:posOffset>
                </wp:positionV>
                <wp:extent cx="8046720" cy="563816"/>
                <wp:effectExtent l="0" t="0" r="0" b="8255"/>
                <wp:wrapNone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46720" cy="563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D4B6B">
            <w:rPr>
              <w:rFonts w:ascii="Bahnschrift SemiBold Condensed" w:hAnsi="Bahnschrift SemiBold Condensed" w:cs="Arial"/>
              <w:b/>
              <w:bCs/>
              <w:szCs w:val="24"/>
              <w:shd w:val="clear" w:color="auto" w:fill="FFFFFF"/>
            </w:rPr>
            <w:t xml:space="preserve">Honlap: </w:t>
          </w:r>
          <w:hyperlink r:id="rId2" w:history="1">
            <w:r w:rsidRPr="007D4B6B">
              <w:rPr>
                <w:rStyle w:val="Hiperhivatkozs"/>
                <w:rFonts w:ascii="Bahnschrift SemiBold Condensed" w:hAnsi="Bahnschrift SemiBold Condensed" w:cs="Arial"/>
                <w:b/>
                <w:bCs/>
                <w:color w:val="FF0000"/>
                <w:szCs w:val="24"/>
                <w:u w:val="none"/>
                <w:shd w:val="clear" w:color="auto" w:fill="FFFFFF"/>
              </w:rPr>
              <w:t>www.molvegyesz.hu</w:t>
            </w:r>
          </w:hyperlink>
          <w:r w:rsidRPr="007D4B6B">
            <w:rPr>
              <w:rFonts w:ascii="Bahnschrift SemiBold Condensed" w:hAnsi="Bahnschrift SemiBold Condensed" w:cs="Arial"/>
              <w:b/>
              <w:bCs/>
              <w:color w:val="222222"/>
              <w:szCs w:val="24"/>
              <w:shd w:val="clear" w:color="auto" w:fill="FFFFFF"/>
            </w:rPr>
            <w:t xml:space="preserve"> </w:t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B3E5953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1BB587C" w14:textId="77777777" w:rsidR="002E1A5A" w:rsidRDefault="002E1A5A" w:rsidP="002E1A5A">
          <w:pPr>
            <w:pStyle w:val="llb"/>
            <w:spacing w:after="0"/>
          </w:pPr>
          <w:r>
            <w:rPr>
              <w:noProof/>
            </w:rPr>
            <w:drawing>
              <wp:inline distT="0" distB="0" distL="0" distR="0" wp14:anchorId="023967F3" wp14:editId="6F5587C7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83E60" w14:textId="77777777" w:rsidR="00AF7BBC" w:rsidRDefault="00AF7BBC">
      <w:pPr>
        <w:spacing w:after="0" w:line="240" w:lineRule="auto"/>
      </w:pPr>
      <w:r>
        <w:separator/>
      </w:r>
    </w:p>
  </w:footnote>
  <w:footnote w:type="continuationSeparator" w:id="0">
    <w:p w14:paraId="2022AED8" w14:textId="77777777" w:rsidR="00AF7BBC" w:rsidRDefault="00AF7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1A347" w14:textId="77777777" w:rsidR="00EF3F37" w:rsidRDefault="00EF3F3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510"/>
    </w:tblGrid>
    <w:tr w:rsidR="00115663" w14:paraId="444CF80B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14AF95B" w14:textId="2C84186B" w:rsidR="00115663" w:rsidRDefault="004C5AA5" w:rsidP="00115663">
          <w:pPr>
            <w:pStyle w:val="lfej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8C8E836" wp14:editId="12E8C216">
                <wp:simplePos x="0" y="0"/>
                <wp:positionH relativeFrom="column">
                  <wp:posOffset>204470</wp:posOffset>
                </wp:positionH>
                <wp:positionV relativeFrom="paragraph">
                  <wp:posOffset>71755</wp:posOffset>
                </wp:positionV>
                <wp:extent cx="2188743" cy="1021080"/>
                <wp:effectExtent l="0" t="0" r="2540" b="7620"/>
                <wp:wrapNone/>
                <wp:docPr id="2115472366" name="Kép 1" descr="A képen szöveg, embléma, piros, Grafika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5472366" name="Kép 1" descr="A képen szöveg, embléma, piros, Grafika látható&#10;&#10;Automatikusan generált leírá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8743" cy="1021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15663">
            <w:rPr>
              <w:noProof/>
            </w:rPr>
            <w:drawing>
              <wp:inline distT="0" distB="0" distL="0" distR="0" wp14:anchorId="2AEAE156" wp14:editId="4885377D">
                <wp:extent cx="7940040" cy="701040"/>
                <wp:effectExtent l="0" t="0" r="3810" b="3810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7352" cy="7184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1CCDB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🌐" style="width:54pt;height:54pt;visibility:visible;mso-wrap-style:square" o:bullet="t">
        <v:imagedata r:id="rId1" o:title="🌐"/>
      </v:shape>
    </w:pict>
  </w:numPicBullet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FC4496"/>
    <w:multiLevelType w:val="multilevel"/>
    <w:tmpl w:val="028C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D57BD"/>
    <w:multiLevelType w:val="multilevel"/>
    <w:tmpl w:val="4DDA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35386854">
    <w:abstractNumId w:val="9"/>
  </w:num>
  <w:num w:numId="2" w16cid:durableId="530415314">
    <w:abstractNumId w:val="7"/>
  </w:num>
  <w:num w:numId="3" w16cid:durableId="454295655">
    <w:abstractNumId w:val="6"/>
  </w:num>
  <w:num w:numId="4" w16cid:durableId="1557548556">
    <w:abstractNumId w:val="5"/>
  </w:num>
  <w:num w:numId="5" w16cid:durableId="618997639">
    <w:abstractNumId w:val="4"/>
  </w:num>
  <w:num w:numId="6" w16cid:durableId="853033961">
    <w:abstractNumId w:val="8"/>
  </w:num>
  <w:num w:numId="7" w16cid:durableId="1759018662">
    <w:abstractNumId w:val="3"/>
  </w:num>
  <w:num w:numId="8" w16cid:durableId="32462369">
    <w:abstractNumId w:val="2"/>
  </w:num>
  <w:num w:numId="9" w16cid:durableId="2091732445">
    <w:abstractNumId w:val="1"/>
  </w:num>
  <w:num w:numId="10" w16cid:durableId="1242564921">
    <w:abstractNumId w:val="0"/>
  </w:num>
  <w:num w:numId="11" w16cid:durableId="2073698645">
    <w:abstractNumId w:val="11"/>
  </w:num>
  <w:num w:numId="12" w16cid:durableId="3873413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8C2"/>
    <w:rsid w:val="00060DC9"/>
    <w:rsid w:val="00066E19"/>
    <w:rsid w:val="00075F12"/>
    <w:rsid w:val="000B4BF8"/>
    <w:rsid w:val="000F2898"/>
    <w:rsid w:val="000F7011"/>
    <w:rsid w:val="00115663"/>
    <w:rsid w:val="002061CE"/>
    <w:rsid w:val="00213EAB"/>
    <w:rsid w:val="002152D6"/>
    <w:rsid w:val="00215886"/>
    <w:rsid w:val="00215D1D"/>
    <w:rsid w:val="002308C2"/>
    <w:rsid w:val="002427E9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978E0"/>
    <w:rsid w:val="004C595E"/>
    <w:rsid w:val="004C5AA5"/>
    <w:rsid w:val="004C7FA5"/>
    <w:rsid w:val="004F73F8"/>
    <w:rsid w:val="0051223C"/>
    <w:rsid w:val="00535A9A"/>
    <w:rsid w:val="00576382"/>
    <w:rsid w:val="005B3A4C"/>
    <w:rsid w:val="00620729"/>
    <w:rsid w:val="0062553C"/>
    <w:rsid w:val="00633830"/>
    <w:rsid w:val="00666EA2"/>
    <w:rsid w:val="00673242"/>
    <w:rsid w:val="00691768"/>
    <w:rsid w:val="006F0367"/>
    <w:rsid w:val="00714A6D"/>
    <w:rsid w:val="007334B1"/>
    <w:rsid w:val="007740B2"/>
    <w:rsid w:val="007C4A68"/>
    <w:rsid w:val="007D4B6B"/>
    <w:rsid w:val="007E0D6E"/>
    <w:rsid w:val="007E2A07"/>
    <w:rsid w:val="007E3A99"/>
    <w:rsid w:val="008235F5"/>
    <w:rsid w:val="00834813"/>
    <w:rsid w:val="00840440"/>
    <w:rsid w:val="008658F6"/>
    <w:rsid w:val="00891A61"/>
    <w:rsid w:val="008945AC"/>
    <w:rsid w:val="008E1887"/>
    <w:rsid w:val="009439AA"/>
    <w:rsid w:val="009516C9"/>
    <w:rsid w:val="00A45E55"/>
    <w:rsid w:val="00A94984"/>
    <w:rsid w:val="00AF566F"/>
    <w:rsid w:val="00AF7BBC"/>
    <w:rsid w:val="00B22EC4"/>
    <w:rsid w:val="00B54EAE"/>
    <w:rsid w:val="00B552FE"/>
    <w:rsid w:val="00BA5A05"/>
    <w:rsid w:val="00BC06ED"/>
    <w:rsid w:val="00C71685"/>
    <w:rsid w:val="00C726E7"/>
    <w:rsid w:val="00CE2CAB"/>
    <w:rsid w:val="00CE412F"/>
    <w:rsid w:val="00D41724"/>
    <w:rsid w:val="00D904CD"/>
    <w:rsid w:val="00DD0EF8"/>
    <w:rsid w:val="00DE3E34"/>
    <w:rsid w:val="00E041D6"/>
    <w:rsid w:val="00E23D14"/>
    <w:rsid w:val="00E32718"/>
    <w:rsid w:val="00E66B50"/>
    <w:rsid w:val="00E71405"/>
    <w:rsid w:val="00E802A8"/>
    <w:rsid w:val="00EF3F37"/>
    <w:rsid w:val="00EF7471"/>
    <w:rsid w:val="00F1030D"/>
    <w:rsid w:val="00F83039"/>
    <w:rsid w:val="00F87567"/>
    <w:rsid w:val="00F9228F"/>
    <w:rsid w:val="00FA5F92"/>
    <w:rsid w:val="00FD15B2"/>
    <w:rsid w:val="00FE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5F1FD6"/>
  <w15:chartTrackingRefBased/>
  <w15:docId w15:val="{DE27ECBB-B9EE-4F46-A64E-8EFACFC4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D15B2"/>
    <w:rPr>
      <w:sz w:val="22"/>
      <w:szCs w:val="22"/>
      <w:lang w:val="hu-HU"/>
    </w:rPr>
  </w:style>
  <w:style w:type="paragraph" w:styleId="Cmsor1">
    <w:name w:val="heading 1"/>
    <w:basedOn w:val="Norml"/>
    <w:next w:val="ContactInfo"/>
    <w:link w:val="Cmsor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  <w:lang w:val="en-US"/>
    </w:rPr>
  </w:style>
  <w:style w:type="paragraph" w:styleId="Cmsor2">
    <w:name w:val="heading 2"/>
    <w:basedOn w:val="Norml"/>
    <w:next w:val="Norml"/>
    <w:link w:val="Cmsor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  <w:lang w:val="en-US"/>
    </w:rPr>
  </w:style>
  <w:style w:type="paragraph" w:styleId="Cmsor3">
    <w:name w:val="heading 3"/>
    <w:basedOn w:val="Norml"/>
    <w:next w:val="Norml"/>
    <w:link w:val="Cmsor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 w:val="24"/>
      <w:szCs w:val="24"/>
      <w:lang w:val="en-US"/>
    </w:rPr>
  </w:style>
  <w:style w:type="paragraph" w:styleId="Cmsor4">
    <w:name w:val="heading 4"/>
    <w:basedOn w:val="Norml"/>
    <w:next w:val="Norml"/>
    <w:link w:val="Cmsor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  <w:sz w:val="24"/>
      <w:szCs w:val="20"/>
      <w:lang w:val="en-US"/>
    </w:rPr>
  </w:style>
  <w:style w:type="paragraph" w:styleId="Cmsor5">
    <w:name w:val="heading 5"/>
    <w:basedOn w:val="Norml"/>
    <w:next w:val="Norml"/>
    <w:link w:val="Cmsor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  <w:sz w:val="24"/>
      <w:szCs w:val="20"/>
      <w:lang w:val="en-US"/>
    </w:rPr>
  </w:style>
  <w:style w:type="paragraph" w:styleId="Cmsor6">
    <w:name w:val="heading 6"/>
    <w:basedOn w:val="Norml"/>
    <w:next w:val="Norml"/>
    <w:link w:val="Cmsor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  <w:sz w:val="24"/>
      <w:szCs w:val="20"/>
      <w:lang w:val="en-US"/>
    </w:rPr>
  </w:style>
  <w:style w:type="paragraph" w:styleId="Cmsor7">
    <w:name w:val="heading 7"/>
    <w:basedOn w:val="Norml"/>
    <w:next w:val="Norml"/>
    <w:link w:val="Cmsor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  <w:sz w:val="24"/>
      <w:szCs w:val="20"/>
      <w:lang w:val="en-US"/>
    </w:rPr>
  </w:style>
  <w:style w:type="paragraph" w:styleId="Cmsor8">
    <w:name w:val="heading 8"/>
    <w:basedOn w:val="Norml"/>
    <w:next w:val="Norml"/>
    <w:link w:val="Cmsor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Cmsor9">
    <w:name w:val="heading 9"/>
    <w:basedOn w:val="Norml"/>
    <w:next w:val="Norml"/>
    <w:link w:val="Cmsor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lfej">
    <w:name w:val="header"/>
    <w:basedOn w:val="Norml"/>
    <w:link w:val="lfejChar"/>
    <w:uiPriority w:val="99"/>
    <w:unhideWhenUsed/>
    <w:rPr>
      <w:color w:val="000000" w:themeColor="text1"/>
      <w:sz w:val="24"/>
      <w:szCs w:val="20"/>
      <w:lang w:val="en-US"/>
    </w:r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spacing w:after="40"/>
      <w:jc w:val="center"/>
    </w:pPr>
    <w:rPr>
      <w:color w:val="000000" w:themeColor="text1"/>
      <w:sz w:val="24"/>
      <w:szCs w:val="20"/>
      <w:lang w:val="en-US"/>
    </w:rPr>
  </w:style>
  <w:style w:type="character" w:customStyle="1" w:styleId="llbChar">
    <w:name w:val="Élőláb Char"/>
    <w:basedOn w:val="Bekezdsalapbettpusa"/>
    <w:link w:val="llb"/>
    <w:uiPriority w:val="99"/>
  </w:style>
  <w:style w:type="paragraph" w:customStyle="1" w:styleId="ContactInfo">
    <w:name w:val="Contact Info"/>
    <w:basedOn w:val="Norm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  <w:sz w:val="24"/>
      <w:szCs w:val="20"/>
      <w:lang w:val="en-US"/>
    </w:rPr>
  </w:style>
  <w:style w:type="paragraph" w:styleId="Befejezs">
    <w:name w:val="Closing"/>
    <w:basedOn w:val="Norml"/>
    <w:next w:val="Alrs"/>
    <w:link w:val="BefejezsChar"/>
    <w:uiPriority w:val="5"/>
    <w:qFormat/>
    <w:rsid w:val="002E1A5A"/>
    <w:pPr>
      <w:spacing w:before="720"/>
    </w:pPr>
    <w:rPr>
      <w:rFonts w:eastAsiaTheme="minorEastAsia"/>
      <w:bCs/>
      <w:color w:val="000000" w:themeColor="text1"/>
      <w:sz w:val="24"/>
      <w:szCs w:val="18"/>
      <w:lang w:val="en-US"/>
    </w:rPr>
  </w:style>
  <w:style w:type="character" w:customStyle="1" w:styleId="BefejezsChar">
    <w:name w:val="Befejezés Char"/>
    <w:basedOn w:val="Bekezdsalapbettpusa"/>
    <w:link w:val="Befejezs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lrs">
    <w:name w:val="Signature"/>
    <w:basedOn w:val="Norml"/>
    <w:next w:val="Norml"/>
    <w:link w:val="AlrsChar"/>
    <w:uiPriority w:val="6"/>
    <w:qFormat/>
    <w:pPr>
      <w:spacing w:before="720" w:after="280"/>
      <w:contextualSpacing/>
    </w:pPr>
    <w:rPr>
      <w:rFonts w:eastAsiaTheme="minorEastAsia"/>
      <w:bCs/>
      <w:color w:val="000000" w:themeColor="text1"/>
      <w:sz w:val="24"/>
      <w:szCs w:val="18"/>
      <w:lang w:val="en-US"/>
    </w:rPr>
  </w:style>
  <w:style w:type="character" w:customStyle="1" w:styleId="AlrsChar">
    <w:name w:val="Aláírás Char"/>
    <w:basedOn w:val="Bekezdsalapbettpusa"/>
    <w:link w:val="Alrs"/>
    <w:uiPriority w:val="6"/>
    <w:rPr>
      <w:rFonts w:eastAsiaTheme="minorEastAsia"/>
      <w:bCs/>
      <w:szCs w:val="18"/>
    </w:rPr>
  </w:style>
  <w:style w:type="paragraph" w:styleId="Megszlts">
    <w:name w:val="Salutation"/>
    <w:basedOn w:val="Norml"/>
    <w:next w:val="Norml"/>
    <w:link w:val="MegszltsChar"/>
    <w:uiPriority w:val="4"/>
    <w:qFormat/>
    <w:rsid w:val="00E32718"/>
    <w:pPr>
      <w:spacing w:before="440" w:after="180"/>
    </w:pPr>
    <w:rPr>
      <w:rFonts w:eastAsiaTheme="minorEastAsia"/>
      <w:bCs/>
      <w:color w:val="000000" w:themeColor="text1"/>
      <w:sz w:val="24"/>
      <w:szCs w:val="18"/>
      <w:lang w:val="en-US"/>
    </w:rPr>
  </w:style>
  <w:style w:type="character" w:customStyle="1" w:styleId="MegszltsChar">
    <w:name w:val="Megszólítás Char"/>
    <w:basedOn w:val="Bekezdsalapbettpusa"/>
    <w:link w:val="Megszlts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iemels2">
    <w:name w:val="Strong"/>
    <w:basedOn w:val="Bekezdsalapbettpusa"/>
    <w:uiPriority w:val="22"/>
    <w:qFormat/>
    <w:rPr>
      <w:b/>
      <w:bCs/>
      <w:color w:val="3D5157" w:themeColor="accent2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character" w:customStyle="1" w:styleId="Cmsor2Char">
    <w:name w:val="Címsor 2 Char"/>
    <w:basedOn w:val="Bekezdsalapbettpusa"/>
    <w:link w:val="Cmsor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Rcsostblzat">
    <w:name w:val="Table Grid"/>
    <w:basedOn w:val="Normltblzat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Cmsor5Char">
    <w:name w:val="Címsor 5 Char"/>
    <w:basedOn w:val="Bekezdsalapbettpusa"/>
    <w:link w:val="Cmsor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Cmsor6Char">
    <w:name w:val="Címsor 6 Char"/>
    <w:basedOn w:val="Bekezdsalapbettpusa"/>
    <w:link w:val="Cmsor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Cmsor3Char">
    <w:name w:val="Címsor 3 Char"/>
    <w:basedOn w:val="Bekezdsalapbettpusa"/>
    <w:link w:val="Cmsor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  <w:sz w:val="24"/>
      <w:szCs w:val="20"/>
      <w:lang w:val="en-US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Szvegblokk">
    <w:name w:val="Block Text"/>
    <w:basedOn w:val="Norm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  <w:sz w:val="24"/>
      <w:szCs w:val="20"/>
      <w:lang w:val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hivatkozs">
    <w:name w:val="Hyperlink"/>
    <w:basedOn w:val="Bekezdsalapbettpusa"/>
    <w:uiPriority w:val="99"/>
    <w:unhideWhenUsed/>
    <w:rsid w:val="009439AA"/>
    <w:rPr>
      <w:color w:val="3D5157" w:themeColor="accent2"/>
      <w:u w:val="single"/>
    </w:rPr>
  </w:style>
  <w:style w:type="character" w:styleId="Knyvcme">
    <w:name w:val="Book Title"/>
    <w:basedOn w:val="Bekezdsalapbettpus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  <w:lang w:val="en-US"/>
    </w:rPr>
  </w:style>
  <w:style w:type="character" w:styleId="Kiemels">
    <w:name w:val="Emphasis"/>
    <w:basedOn w:val="Bekezdsalapbettpusa"/>
    <w:uiPriority w:val="20"/>
    <w:semiHidden/>
    <w:unhideWhenUsed/>
    <w:qFormat/>
    <w:rsid w:val="00D904CD"/>
    <w:rPr>
      <w:i/>
      <w:iCs/>
    </w:rPr>
  </w:style>
  <w:style w:type="character" w:customStyle="1" w:styleId="Cmsor7Char">
    <w:name w:val="Címsor 7 Char"/>
    <w:basedOn w:val="Bekezdsalapbettpusa"/>
    <w:link w:val="Cmsor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Cmsor8Char">
    <w:name w:val="Címsor 8 Char"/>
    <w:basedOn w:val="Bekezdsalapbettpusa"/>
    <w:link w:val="Cmsor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szerbekezds">
    <w:name w:val="List Paragraph"/>
    <w:basedOn w:val="Norml"/>
    <w:uiPriority w:val="34"/>
    <w:unhideWhenUsed/>
    <w:qFormat/>
    <w:rsid w:val="00D904CD"/>
    <w:pPr>
      <w:ind w:left="720"/>
      <w:contextualSpacing/>
    </w:pPr>
    <w:rPr>
      <w:color w:val="000000" w:themeColor="text1"/>
      <w:sz w:val="24"/>
      <w:szCs w:val="20"/>
      <w:lang w:val="en-US"/>
    </w:rPr>
  </w:style>
  <w:style w:type="paragraph" w:styleId="Nincstrkz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Idzet">
    <w:name w:val="Quote"/>
    <w:basedOn w:val="Norml"/>
    <w:next w:val="Norml"/>
    <w:link w:val="Idze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  <w:sz w:val="24"/>
      <w:szCs w:val="20"/>
      <w:lang w:val="en-US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Alcm">
    <w:name w:val="Subtitle"/>
    <w:basedOn w:val="Norml"/>
    <w:next w:val="Norml"/>
    <w:link w:val="Alcm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lang w:val="en-US"/>
    </w:rPr>
  </w:style>
  <w:style w:type="character" w:customStyle="1" w:styleId="AlcmChar">
    <w:name w:val="Alcím Char"/>
    <w:basedOn w:val="Bekezdsalapbettpusa"/>
    <w:link w:val="Alcm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Cm">
    <w:name w:val="Title"/>
    <w:basedOn w:val="Norml"/>
    <w:next w:val="Norml"/>
    <w:link w:val="Cm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CmChar">
    <w:name w:val="Cím Char"/>
    <w:basedOn w:val="Bekezdsalapbettpusa"/>
    <w:link w:val="Cm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eloldatlanmegemlts">
    <w:name w:val="Unresolved Mention"/>
    <w:basedOn w:val="Bekezdsalapbettpusa"/>
    <w:uiPriority w:val="99"/>
    <w:semiHidden/>
    <w:unhideWhenUsed/>
    <w:rsid w:val="005B3A4C"/>
    <w:rPr>
      <w:color w:val="605E5C"/>
      <w:shd w:val="clear" w:color="auto" w:fill="E1DFDD"/>
    </w:rPr>
  </w:style>
  <w:style w:type="paragraph" w:customStyle="1" w:styleId="Default">
    <w:name w:val="Default"/>
    <w:rsid w:val="00FD15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lvegyesz.hu" TargetMode="External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oth\AppData\Roaming\Microsoft\Templates\Lev&#233;lpap&#237;rfejl&#233;c%20(Z&#246;ld%20hull&#225;m%20arculat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Levélpapírfejléc (Zöld hullám arculat)</Template>
  <TotalTime>2</TotalTime>
  <Pages>1</Pages>
  <Words>150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BME</dc:creator>
  <cp:keywords/>
  <dc:description/>
  <cp:lastModifiedBy>Kálmán Erdei-Tóth</cp:lastModifiedBy>
  <cp:revision>2</cp:revision>
  <dcterms:created xsi:type="dcterms:W3CDTF">2025-02-12T10:09:00Z</dcterms:created>
  <dcterms:modified xsi:type="dcterms:W3CDTF">2025-02-12T10:09:00Z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